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422D0">
      <w:pPr>
        <w:spacing w:before="0" w:after="0" w:line="560" w:lineRule="exact"/>
        <w:jc w:val="both"/>
        <w:rPr>
          <w:rFonts w:hint="eastAsia" w:eastAsia="黑体"/>
          <w:lang w:val="en-US" w:eastAsia="zh-CN"/>
        </w:rPr>
      </w:pPr>
      <w:bookmarkStart w:id="0" w:name="_GoBack"/>
      <w:bookmarkEnd w:id="0"/>
    </w:p>
    <w:p w14:paraId="0FEE78E1">
      <w:pPr>
        <w:spacing w:before="0" w:after="0" w:line="560" w:lineRule="exact"/>
        <w:jc w:val="center"/>
      </w:pPr>
      <w:r>
        <w:rPr>
          <w:rFonts w:ascii="Times New Roman" w:hAnsi="Times New Roman" w:eastAsia="方正小标宋简体"/>
          <w:b w:val="0"/>
          <w:color w:val="000000"/>
          <w:sz w:val="42"/>
        </w:rPr>
        <w:t>浙江省高等教育2026年教学改革项目</w:t>
      </w:r>
    </w:p>
    <w:p w14:paraId="1804A049">
      <w:pPr>
        <w:spacing w:before="0" w:after="0" w:line="560" w:lineRule="exact"/>
        <w:jc w:val="center"/>
      </w:pPr>
      <w:r>
        <w:rPr>
          <w:rFonts w:ascii="Times New Roman" w:hAnsi="Times New Roman" w:eastAsia="方正小标宋简体"/>
          <w:b w:val="0"/>
          <w:color w:val="000000"/>
          <w:sz w:val="42"/>
        </w:rPr>
        <w:t>选题指南</w:t>
      </w:r>
    </w:p>
    <w:p w14:paraId="39C7D9D8">
      <w:pPr>
        <w:spacing w:before="0" w:after="0" w:line="560" w:lineRule="exact"/>
        <w:ind w:firstLine="640"/>
        <w:jc w:val="both"/>
      </w:pPr>
      <w:r>
        <w:rPr>
          <w:rFonts w:ascii="Times New Roman" w:hAnsi="Times New Roman" w:eastAsia="仿宋_GB2312"/>
          <w:b w:val="0"/>
          <w:color w:val="000000"/>
          <w:sz w:val="32"/>
        </w:rPr>
        <w:t>根据《教育强国建设规划纲要（2024—2035年）》《教育发展“十五五”规划》《加快建设教育强国三年行动计划（2025—2027年）》等部署要求，全面梳理分析国家级教学成果奖获奖项目，结合我省高等教育教学关键堵点及未来趋势，提出2026年省级教学改革项目12个方面的参考选题方向。</w:t>
      </w:r>
    </w:p>
    <w:p w14:paraId="6F24BC47">
      <w:pPr>
        <w:spacing w:before="0" w:after="0" w:line="560" w:lineRule="exact"/>
        <w:ind w:firstLine="640"/>
        <w:jc w:val="both"/>
      </w:pPr>
      <w:r>
        <w:rPr>
          <w:rFonts w:ascii="Times New Roman" w:hAnsi="Times New Roman" w:eastAsia="黑体"/>
          <w:b w:val="0"/>
          <w:color w:val="000000"/>
          <w:sz w:val="32"/>
        </w:rPr>
        <w:t>一、构建“大思政”育人格局</w:t>
      </w:r>
    </w:p>
    <w:p w14:paraId="4C999586">
      <w:pPr>
        <w:spacing w:before="0" w:after="0" w:line="560" w:lineRule="exact"/>
        <w:ind w:firstLine="640"/>
        <w:jc w:val="both"/>
      </w:pPr>
      <w:r>
        <w:rPr>
          <w:rFonts w:ascii="Times New Roman" w:hAnsi="Times New Roman" w:eastAsia="仿宋_GB2312"/>
          <w:b w:val="0"/>
          <w:color w:val="000000"/>
          <w:sz w:val="32"/>
        </w:rPr>
        <w:t>数智时代“大思政课”协同育人格局构建与深度融合路径研究；</w:t>
      </w:r>
    </w:p>
    <w:p w14:paraId="1ECA7A7A">
      <w:pPr>
        <w:spacing w:before="0" w:after="0" w:line="560" w:lineRule="exact"/>
        <w:ind w:firstLine="640"/>
        <w:jc w:val="both"/>
      </w:pPr>
      <w:r>
        <w:rPr>
          <w:rFonts w:ascii="Times New Roman" w:hAnsi="Times New Roman" w:eastAsia="仿宋_GB2312"/>
          <w:b w:val="0"/>
          <w:color w:val="000000"/>
          <w:sz w:val="32"/>
        </w:rPr>
        <w:t>“大思政课”实践教学体系改革，社会实践、田野调查、企业现场教学、红色研学等融合育人模式；</w:t>
      </w:r>
    </w:p>
    <w:p w14:paraId="41604EF5">
      <w:pPr>
        <w:spacing w:before="0" w:after="0" w:line="560" w:lineRule="exact"/>
        <w:ind w:firstLine="640"/>
        <w:jc w:val="both"/>
      </w:pPr>
      <w:r>
        <w:rPr>
          <w:rFonts w:ascii="Times New Roman" w:hAnsi="Times New Roman" w:eastAsia="仿宋_GB2312"/>
          <w:b w:val="0"/>
          <w:color w:val="000000"/>
          <w:sz w:val="32"/>
        </w:rPr>
        <w:t>习近平总书记分领域思想融入专业课程研究与实践；</w:t>
      </w:r>
    </w:p>
    <w:p w14:paraId="0893B15D">
      <w:pPr>
        <w:spacing w:before="0" w:after="0" w:line="560" w:lineRule="exact"/>
        <w:ind w:firstLine="640"/>
        <w:jc w:val="both"/>
      </w:pPr>
      <w:r>
        <w:rPr>
          <w:rFonts w:ascii="Times New Roman" w:hAnsi="Times New Roman" w:eastAsia="仿宋_GB2312"/>
          <w:b w:val="0"/>
          <w:color w:val="000000"/>
          <w:sz w:val="32"/>
        </w:rPr>
        <w:t>习近平新时代中国特色社会主义思想在浙江的溯源与实践系列教材试用研究与实践；</w:t>
      </w:r>
    </w:p>
    <w:p w14:paraId="7CB50587">
      <w:pPr>
        <w:spacing w:before="0" w:after="0" w:line="560" w:lineRule="exact"/>
        <w:ind w:firstLine="640"/>
        <w:jc w:val="both"/>
      </w:pPr>
      <w:r>
        <w:rPr>
          <w:rFonts w:ascii="Times New Roman" w:hAnsi="Times New Roman" w:eastAsia="仿宋_GB2312"/>
          <w:b w:val="0"/>
          <w:color w:val="000000"/>
          <w:sz w:val="32"/>
        </w:rPr>
        <w:t>新时代高校课程思政教学模式创新探索，基于学科专业特点的课程思政分类建设与融入路径研究；</w:t>
      </w:r>
    </w:p>
    <w:p w14:paraId="529CB942">
      <w:pPr>
        <w:spacing w:before="0" w:after="0" w:line="560" w:lineRule="exact"/>
        <w:ind w:firstLine="640"/>
        <w:jc w:val="both"/>
      </w:pPr>
      <w:r>
        <w:rPr>
          <w:rFonts w:ascii="Times New Roman" w:hAnsi="Times New Roman" w:eastAsia="仿宋_GB2312"/>
          <w:b w:val="0"/>
          <w:color w:val="000000"/>
          <w:sz w:val="32"/>
        </w:rPr>
        <w:t>依托浙江红色文化、共同富裕实践样本，构建本研贯通式课程思政育人体系与实践范式；</w:t>
      </w:r>
    </w:p>
    <w:p w14:paraId="6D98D86E">
      <w:pPr>
        <w:spacing w:before="0" w:after="0" w:line="560" w:lineRule="exact"/>
        <w:ind w:firstLine="640"/>
        <w:jc w:val="both"/>
      </w:pPr>
      <w:r>
        <w:rPr>
          <w:rFonts w:ascii="Times New Roman" w:hAnsi="Times New Roman" w:eastAsia="仿宋_GB2312"/>
          <w:b w:val="0"/>
          <w:color w:val="000000"/>
          <w:sz w:val="32"/>
        </w:rPr>
        <w:t>AI赋能高校课程思政过程性教学评价研究与实践；</w:t>
      </w:r>
    </w:p>
    <w:p w14:paraId="36D1D27C">
      <w:pPr>
        <w:spacing w:before="0" w:after="0" w:line="560" w:lineRule="exact"/>
        <w:ind w:firstLine="640"/>
        <w:jc w:val="both"/>
      </w:pPr>
      <w:r>
        <w:rPr>
          <w:rFonts w:ascii="Times New Roman" w:hAnsi="Times New Roman" w:eastAsia="仿宋_GB2312"/>
          <w:b w:val="0"/>
          <w:color w:val="000000"/>
          <w:sz w:val="32"/>
        </w:rPr>
        <w:t>课程思政建设质量评价体系和激励机制的探索与研究；</w:t>
      </w:r>
    </w:p>
    <w:p w14:paraId="38D40152">
      <w:pPr>
        <w:spacing w:before="0" w:after="0" w:line="560" w:lineRule="exact"/>
        <w:ind w:firstLine="640"/>
        <w:jc w:val="both"/>
      </w:pPr>
      <w:r>
        <w:rPr>
          <w:rFonts w:ascii="Times New Roman" w:hAnsi="Times New Roman" w:eastAsia="仿宋_GB2312"/>
          <w:b w:val="0"/>
          <w:color w:val="000000"/>
          <w:sz w:val="32"/>
        </w:rPr>
        <w:t>以“四千精神”、浙商创新精神为内核的产业思政融入专业学位研究生培养路径研究；</w:t>
      </w:r>
    </w:p>
    <w:p w14:paraId="32809BCE">
      <w:pPr>
        <w:spacing w:before="0" w:after="0" w:line="560" w:lineRule="exact"/>
        <w:ind w:firstLine="640"/>
        <w:jc w:val="both"/>
      </w:pPr>
      <w:r>
        <w:rPr>
          <w:rFonts w:ascii="Times New Roman" w:hAnsi="Times New Roman" w:eastAsia="仿宋_GB2312"/>
          <w:b w:val="0"/>
          <w:color w:val="000000"/>
          <w:sz w:val="32"/>
        </w:rPr>
        <w:t>学生价值引领、学业成长、心理健康一体化育人模式创新；</w:t>
      </w:r>
    </w:p>
    <w:p w14:paraId="724BC18E">
      <w:pPr>
        <w:spacing w:before="0" w:after="0" w:line="560" w:lineRule="exact"/>
        <w:ind w:firstLine="640"/>
        <w:jc w:val="both"/>
      </w:pPr>
      <w:r>
        <w:rPr>
          <w:rFonts w:ascii="Times New Roman" w:hAnsi="Times New Roman" w:eastAsia="仿宋_GB2312"/>
          <w:b w:val="0"/>
          <w:color w:val="000000"/>
          <w:sz w:val="32"/>
        </w:rPr>
        <w:t>研究生导师立德树人全链条责任落实机制与导师思政育人能力提升体系构建。</w:t>
      </w:r>
    </w:p>
    <w:p w14:paraId="4533EA9E">
      <w:pPr>
        <w:spacing w:before="0" w:after="0" w:line="560" w:lineRule="exact"/>
        <w:ind w:firstLine="640"/>
        <w:jc w:val="both"/>
      </w:pPr>
      <w:r>
        <w:rPr>
          <w:rFonts w:ascii="Times New Roman" w:hAnsi="Times New Roman" w:eastAsia="黑体"/>
          <w:b w:val="0"/>
          <w:color w:val="000000"/>
          <w:sz w:val="32"/>
        </w:rPr>
        <w:t>二、一体推进教育科技人才发展</w:t>
      </w:r>
    </w:p>
    <w:p w14:paraId="3CC8D83D">
      <w:pPr>
        <w:spacing w:before="0" w:after="0" w:line="560" w:lineRule="exact"/>
        <w:ind w:firstLine="640"/>
        <w:jc w:val="both"/>
      </w:pPr>
      <w:r>
        <w:rPr>
          <w:rFonts w:ascii="Times New Roman" w:hAnsi="Times New Roman" w:eastAsia="仿宋_GB2312"/>
          <w:b w:val="0"/>
          <w:color w:val="000000"/>
          <w:sz w:val="32"/>
        </w:rPr>
        <w:t>产业资源与教育资源深度融合机制研究；</w:t>
      </w:r>
    </w:p>
    <w:p w14:paraId="402AB5F8">
      <w:pPr>
        <w:spacing w:before="0" w:after="0" w:line="560" w:lineRule="exact"/>
        <w:ind w:firstLine="640"/>
        <w:jc w:val="both"/>
      </w:pPr>
      <w:r>
        <w:rPr>
          <w:rFonts w:ascii="Times New Roman" w:hAnsi="Times New Roman" w:eastAsia="仿宋_GB2312"/>
          <w:b w:val="0"/>
          <w:color w:val="000000"/>
          <w:sz w:val="32"/>
        </w:rPr>
        <w:t>现代产业学院、未来技术学院、专业特色学院建设、评价研究与实践；</w:t>
      </w:r>
    </w:p>
    <w:p w14:paraId="6AA5ADC0">
      <w:pPr>
        <w:spacing w:before="0" w:after="0" w:line="560" w:lineRule="exact"/>
        <w:ind w:firstLine="640"/>
        <w:jc w:val="both"/>
      </w:pPr>
      <w:r>
        <w:rPr>
          <w:rFonts w:ascii="Times New Roman" w:hAnsi="Times New Roman" w:eastAsia="仿宋_GB2312"/>
          <w:b w:val="0"/>
          <w:color w:val="000000"/>
          <w:sz w:val="32"/>
        </w:rPr>
        <w:t>依托重大科创平台、重大科研基础设施的科教融汇式研究生拔尖人才培养；</w:t>
      </w:r>
    </w:p>
    <w:p w14:paraId="443B289E">
      <w:pPr>
        <w:spacing w:before="0" w:after="0" w:line="560" w:lineRule="exact"/>
        <w:ind w:firstLine="640"/>
        <w:jc w:val="both"/>
      </w:pPr>
      <w:r>
        <w:rPr>
          <w:rFonts w:ascii="Times New Roman" w:hAnsi="Times New Roman" w:eastAsia="仿宋_GB2312"/>
          <w:b w:val="0"/>
          <w:color w:val="000000"/>
          <w:sz w:val="32"/>
        </w:rPr>
        <w:t>地方本科高校产学研协同育人改革研究与实践，行业企业深度参与人才培养的机制研究；</w:t>
      </w:r>
    </w:p>
    <w:p w14:paraId="12D472EE">
      <w:pPr>
        <w:spacing w:before="0" w:after="0" w:line="560" w:lineRule="exact"/>
        <w:ind w:firstLine="640"/>
        <w:jc w:val="both"/>
      </w:pPr>
      <w:r>
        <w:rPr>
          <w:rFonts w:ascii="Times New Roman" w:hAnsi="Times New Roman" w:eastAsia="仿宋_GB2312"/>
          <w:b w:val="0"/>
          <w:color w:val="000000"/>
          <w:sz w:val="32"/>
        </w:rPr>
        <w:t>面向产业链关键核心技术攻关的跨校跨学科拔尖创新人才培养的组织机制与制度建设；</w:t>
      </w:r>
    </w:p>
    <w:p w14:paraId="540CF925">
      <w:pPr>
        <w:spacing w:before="0" w:after="0" w:line="560" w:lineRule="exact"/>
        <w:ind w:firstLine="640"/>
        <w:jc w:val="both"/>
      </w:pPr>
      <w:r>
        <w:rPr>
          <w:rFonts w:ascii="Times New Roman" w:hAnsi="Times New Roman" w:eastAsia="仿宋_GB2312"/>
          <w:b w:val="0"/>
          <w:color w:val="000000"/>
          <w:sz w:val="32"/>
        </w:rPr>
        <w:t>本科生科研训练体系升级，本科生进科研平台、进课题组、参与重大科研任务长效机制；</w:t>
      </w:r>
    </w:p>
    <w:p w14:paraId="6E2DE881">
      <w:pPr>
        <w:spacing w:before="0" w:after="0" w:line="560" w:lineRule="exact"/>
        <w:ind w:firstLine="640"/>
        <w:jc w:val="both"/>
      </w:pPr>
      <w:r>
        <w:rPr>
          <w:rFonts w:ascii="Times New Roman" w:hAnsi="Times New Roman" w:eastAsia="仿宋_GB2312"/>
          <w:b w:val="0"/>
          <w:color w:val="000000"/>
          <w:sz w:val="32"/>
        </w:rPr>
        <w:t>教师产业实践常态化制度，科技副总、产业教授双向流动、任务考核及激励保障机制改革。</w:t>
      </w:r>
    </w:p>
    <w:p w14:paraId="3E47E3F0">
      <w:pPr>
        <w:spacing w:before="0" w:after="0" w:line="560" w:lineRule="exact"/>
        <w:ind w:firstLine="640"/>
        <w:jc w:val="both"/>
      </w:pPr>
      <w:r>
        <w:rPr>
          <w:rFonts w:ascii="Times New Roman" w:hAnsi="Times New Roman" w:eastAsia="黑体"/>
          <w:b w:val="0"/>
          <w:color w:val="000000"/>
          <w:sz w:val="32"/>
        </w:rPr>
        <w:t>三、重点领域战略急需人才培养</w:t>
      </w:r>
    </w:p>
    <w:p w14:paraId="38770FB7">
      <w:pPr>
        <w:spacing w:before="0" w:after="0" w:line="560" w:lineRule="exact"/>
        <w:ind w:firstLine="640"/>
        <w:jc w:val="both"/>
      </w:pPr>
      <w:r>
        <w:rPr>
          <w:rFonts w:ascii="Times New Roman" w:hAnsi="Times New Roman" w:eastAsia="仿宋_GB2312"/>
          <w:b w:val="0"/>
          <w:color w:val="000000"/>
          <w:sz w:val="32"/>
        </w:rPr>
        <w:t>基础学科拔尖创新人才培养模式创新与实践；</w:t>
      </w:r>
    </w:p>
    <w:p w14:paraId="3F712388">
      <w:pPr>
        <w:spacing w:before="0" w:after="0" w:line="560" w:lineRule="exact"/>
        <w:ind w:firstLine="640"/>
        <w:jc w:val="both"/>
      </w:pPr>
      <w:r>
        <w:rPr>
          <w:rFonts w:ascii="Times New Roman" w:hAnsi="Times New Roman" w:eastAsia="仿宋_GB2312"/>
          <w:b w:val="0"/>
          <w:color w:val="000000"/>
          <w:sz w:val="32"/>
        </w:rPr>
        <w:t>新文科、新工科、新农科、新医科人才培养模式改革研究；</w:t>
      </w:r>
    </w:p>
    <w:p w14:paraId="400D29BB">
      <w:pPr>
        <w:spacing w:before="0" w:after="0" w:line="560" w:lineRule="exact"/>
        <w:ind w:firstLine="640"/>
        <w:jc w:val="both"/>
      </w:pPr>
      <w:r>
        <w:rPr>
          <w:rFonts w:ascii="Times New Roman" w:hAnsi="Times New Roman" w:eastAsia="仿宋_GB2312"/>
          <w:b w:val="0"/>
          <w:color w:val="000000"/>
          <w:sz w:val="32"/>
        </w:rPr>
        <w:t>新一代信息技术、高端装备、生物制造、生物医药、生物育种、新能源、新材料、数字创意等战略新兴产业拔尖创新人才培养体系构建与实践；</w:t>
      </w:r>
    </w:p>
    <w:p w14:paraId="4076CE9A">
      <w:pPr>
        <w:spacing w:before="0" w:after="0" w:line="560" w:lineRule="exact"/>
        <w:ind w:firstLine="640"/>
        <w:jc w:val="both"/>
      </w:pPr>
      <w:r>
        <w:rPr>
          <w:rFonts w:ascii="Times New Roman" w:hAnsi="Times New Roman" w:eastAsia="仿宋_GB2312"/>
          <w:b w:val="0"/>
          <w:color w:val="000000"/>
          <w:sz w:val="32"/>
        </w:rPr>
        <w:t>未来制造、未来信息、未来材料、未来空间、未来能源、未来健康等未来产业急需人才培养体系构建与实践；</w:t>
      </w:r>
    </w:p>
    <w:p w14:paraId="790B8932">
      <w:pPr>
        <w:spacing w:before="0" w:after="0" w:line="560" w:lineRule="exact"/>
        <w:ind w:firstLine="640"/>
        <w:jc w:val="both"/>
      </w:pPr>
      <w:r>
        <w:rPr>
          <w:rFonts w:ascii="Times New Roman" w:hAnsi="Times New Roman" w:eastAsia="仿宋_GB2312"/>
          <w:b w:val="0"/>
          <w:color w:val="000000"/>
          <w:sz w:val="32"/>
        </w:rPr>
        <w:t>区域国别、涉外法治、纪检监察、国际传播、关键语种、全球治理、科技成果转化等领域实战性人才培养体系构建与实践；</w:t>
      </w:r>
    </w:p>
    <w:p w14:paraId="2CFF82A4">
      <w:pPr>
        <w:spacing w:before="0" w:after="0" w:line="560" w:lineRule="exact"/>
        <w:ind w:firstLine="640"/>
        <w:jc w:val="both"/>
      </w:pPr>
      <w:r>
        <w:rPr>
          <w:rFonts w:ascii="Times New Roman" w:hAnsi="Times New Roman" w:eastAsia="仿宋_GB2312"/>
          <w:b w:val="0"/>
          <w:color w:val="000000"/>
          <w:sz w:val="32"/>
        </w:rPr>
        <w:t>面向国家战略与浙江未来产业的交叉学科拔尖人才培养机制改革；</w:t>
      </w:r>
    </w:p>
    <w:p w14:paraId="6EAF3319">
      <w:pPr>
        <w:spacing w:before="0" w:after="0" w:line="560" w:lineRule="exact"/>
        <w:ind w:firstLine="640"/>
        <w:jc w:val="both"/>
      </w:pPr>
      <w:r>
        <w:rPr>
          <w:rFonts w:ascii="Times New Roman" w:hAnsi="Times New Roman" w:eastAsia="仿宋_GB2312"/>
          <w:b w:val="0"/>
          <w:color w:val="000000"/>
          <w:sz w:val="32"/>
        </w:rPr>
        <w:t>面向中小微产业集群的产教协同育人模式创新，破解中小企业育人参与度低难题；</w:t>
      </w:r>
    </w:p>
    <w:p w14:paraId="2D906852">
      <w:pPr>
        <w:spacing w:before="0" w:after="0" w:line="560" w:lineRule="exact"/>
        <w:ind w:firstLine="640"/>
        <w:jc w:val="both"/>
      </w:pPr>
      <w:r>
        <w:rPr>
          <w:rFonts w:ascii="Times New Roman" w:hAnsi="Times New Roman" w:eastAsia="仿宋_GB2312"/>
          <w:b w:val="0"/>
          <w:color w:val="000000"/>
          <w:sz w:val="32"/>
        </w:rPr>
        <w:t>卓越工程师、卓越医师、卓越农林人才、卓越社科人才等系列“卓越”人才培养改革；</w:t>
      </w:r>
    </w:p>
    <w:p w14:paraId="3544AE92">
      <w:pPr>
        <w:spacing w:before="0" w:after="0" w:line="560" w:lineRule="exact"/>
        <w:ind w:firstLine="640"/>
        <w:jc w:val="both"/>
      </w:pPr>
      <w:r>
        <w:rPr>
          <w:rFonts w:ascii="Times New Roman" w:hAnsi="Times New Roman" w:eastAsia="仿宋_GB2312"/>
          <w:b w:val="0"/>
          <w:color w:val="000000"/>
          <w:sz w:val="32"/>
        </w:rPr>
        <w:t>促使“会读书的人”成为“会创造的人”的培养模式研究与实践；</w:t>
      </w:r>
    </w:p>
    <w:p w14:paraId="5C50EC07">
      <w:pPr>
        <w:spacing w:before="0" w:after="0" w:line="560" w:lineRule="exact"/>
        <w:ind w:firstLine="640"/>
        <w:jc w:val="both"/>
      </w:pPr>
      <w:r>
        <w:rPr>
          <w:rFonts w:ascii="Times New Roman" w:hAnsi="Times New Roman" w:eastAsia="仿宋_GB2312"/>
          <w:b w:val="0"/>
          <w:color w:val="000000"/>
          <w:sz w:val="32"/>
        </w:rPr>
        <w:t>地方“101计划”核心课程、核心教材、核心教师团队、核心实践项目的探索与实践。</w:t>
      </w:r>
    </w:p>
    <w:p w14:paraId="27809D3F">
      <w:pPr>
        <w:spacing w:before="0" w:after="0" w:line="560" w:lineRule="exact"/>
        <w:ind w:firstLine="640"/>
        <w:jc w:val="both"/>
      </w:pPr>
      <w:r>
        <w:rPr>
          <w:rFonts w:ascii="Times New Roman" w:hAnsi="Times New Roman" w:eastAsia="黑体"/>
          <w:b w:val="0"/>
          <w:color w:val="000000"/>
          <w:sz w:val="32"/>
        </w:rPr>
        <w:t>四、重塑课程、教材体系和教学内容</w:t>
      </w:r>
    </w:p>
    <w:p w14:paraId="3DFEB55C">
      <w:pPr>
        <w:spacing w:before="0" w:after="0" w:line="560" w:lineRule="exact"/>
        <w:ind w:firstLine="640"/>
        <w:jc w:val="both"/>
      </w:pPr>
      <w:r>
        <w:rPr>
          <w:rFonts w:ascii="Times New Roman" w:hAnsi="Times New Roman" w:eastAsia="仿宋_GB2312"/>
          <w:b w:val="0"/>
          <w:color w:val="000000"/>
          <w:sz w:val="32"/>
        </w:rPr>
        <w:t>课程体系、教学内容与教学方法改革创新研究与实践，课程模块化、弹性化、可重组改革实践；</w:t>
      </w:r>
    </w:p>
    <w:p w14:paraId="37872A97">
      <w:pPr>
        <w:spacing w:before="0" w:after="0" w:line="560" w:lineRule="exact"/>
        <w:ind w:firstLine="640"/>
        <w:jc w:val="both"/>
      </w:pPr>
      <w:r>
        <w:rPr>
          <w:rFonts w:ascii="Times New Roman" w:hAnsi="Times New Roman" w:eastAsia="仿宋_GB2312"/>
          <w:b w:val="0"/>
          <w:color w:val="000000"/>
          <w:sz w:val="32"/>
        </w:rPr>
        <w:t>教学内容、教材建设与科技发展、产业变革同步更新机制研究；</w:t>
      </w:r>
    </w:p>
    <w:p w14:paraId="6854A756">
      <w:pPr>
        <w:spacing w:before="0" w:after="0" w:line="560" w:lineRule="exact"/>
        <w:ind w:firstLine="640"/>
        <w:jc w:val="both"/>
      </w:pPr>
      <w:r>
        <w:rPr>
          <w:rFonts w:ascii="Times New Roman" w:hAnsi="Times New Roman" w:eastAsia="仿宋_GB2312"/>
          <w:b w:val="0"/>
          <w:color w:val="000000"/>
          <w:sz w:val="32"/>
        </w:rPr>
        <w:t>课程的准入、建设、评价与淘汰机制研究；</w:t>
      </w:r>
    </w:p>
    <w:p w14:paraId="53602908">
      <w:pPr>
        <w:spacing w:before="0" w:after="0" w:line="560" w:lineRule="exact"/>
        <w:ind w:firstLine="640"/>
        <w:jc w:val="both"/>
      </w:pPr>
      <w:r>
        <w:rPr>
          <w:rFonts w:ascii="Times New Roman" w:hAnsi="Times New Roman" w:eastAsia="仿宋_GB2312"/>
          <w:b w:val="0"/>
          <w:color w:val="000000"/>
          <w:sz w:val="32"/>
        </w:rPr>
        <w:t>开源生态课程体系培育研究与实践；</w:t>
      </w:r>
    </w:p>
    <w:p w14:paraId="1B23F33E">
      <w:pPr>
        <w:spacing w:before="0" w:after="0" w:line="560" w:lineRule="exact"/>
        <w:ind w:firstLine="640"/>
        <w:jc w:val="both"/>
      </w:pPr>
      <w:r>
        <w:rPr>
          <w:rFonts w:ascii="Times New Roman" w:hAnsi="Times New Roman" w:eastAsia="仿宋_GB2312"/>
          <w:b w:val="0"/>
          <w:color w:val="000000"/>
          <w:sz w:val="32"/>
        </w:rPr>
        <w:t>通识教育体系建设研究与实践；</w:t>
      </w:r>
    </w:p>
    <w:p w14:paraId="402920EA">
      <w:pPr>
        <w:spacing w:before="0" w:after="0" w:line="560" w:lineRule="exact"/>
        <w:ind w:firstLine="640"/>
        <w:jc w:val="both"/>
      </w:pPr>
      <w:r>
        <w:rPr>
          <w:rFonts w:ascii="Times New Roman" w:hAnsi="Times New Roman" w:eastAsia="仿宋_GB2312"/>
          <w:b w:val="0"/>
          <w:color w:val="000000"/>
          <w:sz w:val="32"/>
        </w:rPr>
        <w:t>新形态教材、活页教材、产业案例教材、本土特色教材开发、应用与迭代机制；</w:t>
      </w:r>
    </w:p>
    <w:p w14:paraId="11187FC2">
      <w:pPr>
        <w:spacing w:before="0" w:after="0" w:line="560" w:lineRule="exact"/>
        <w:ind w:firstLine="640"/>
        <w:jc w:val="both"/>
      </w:pPr>
      <w:r>
        <w:rPr>
          <w:rFonts w:ascii="Times New Roman" w:hAnsi="Times New Roman" w:eastAsia="仿宋_GB2312"/>
          <w:b w:val="0"/>
          <w:color w:val="000000"/>
          <w:sz w:val="32"/>
        </w:rPr>
        <w:t>高校间优质教学资源建设与共享机制研究。</w:t>
      </w:r>
    </w:p>
    <w:p w14:paraId="19BA2C94">
      <w:pPr>
        <w:spacing w:before="0" w:after="0" w:line="560" w:lineRule="exact"/>
        <w:ind w:firstLine="640"/>
        <w:jc w:val="both"/>
      </w:pPr>
      <w:r>
        <w:rPr>
          <w:rFonts w:ascii="Times New Roman" w:hAnsi="Times New Roman" w:eastAsia="黑体"/>
          <w:b w:val="0"/>
          <w:color w:val="000000"/>
          <w:sz w:val="32"/>
        </w:rPr>
        <w:t>五、提升人才培养供需适配度</w:t>
      </w:r>
    </w:p>
    <w:p w14:paraId="68BE7748">
      <w:pPr>
        <w:spacing w:before="0" w:after="0" w:line="560" w:lineRule="exact"/>
        <w:ind w:firstLine="640"/>
        <w:jc w:val="both"/>
      </w:pPr>
      <w:r>
        <w:rPr>
          <w:rFonts w:ascii="Times New Roman" w:hAnsi="Times New Roman" w:eastAsia="仿宋_GB2312"/>
          <w:b w:val="0"/>
          <w:color w:val="000000"/>
          <w:sz w:val="32"/>
        </w:rPr>
        <w:t>构建数据驱动的人才培养供需适配机制；</w:t>
      </w:r>
    </w:p>
    <w:p w14:paraId="4C0A9591">
      <w:pPr>
        <w:spacing w:before="0" w:after="0" w:line="560" w:lineRule="exact"/>
        <w:ind w:firstLine="640"/>
        <w:jc w:val="both"/>
      </w:pPr>
      <w:r>
        <w:rPr>
          <w:rFonts w:ascii="Times New Roman" w:hAnsi="Times New Roman" w:eastAsia="仿宋_GB2312"/>
          <w:b w:val="0"/>
          <w:color w:val="000000"/>
          <w:sz w:val="32"/>
        </w:rPr>
        <w:t>构建完善高校招生—培养—就业联动有效机制，毕业生长周期跟踪反馈机制建设，反哺专业、课程持续改进；</w:t>
      </w:r>
    </w:p>
    <w:p w14:paraId="35B47FE8">
      <w:pPr>
        <w:spacing w:before="0" w:after="0" w:line="560" w:lineRule="exact"/>
        <w:ind w:firstLine="640"/>
        <w:jc w:val="both"/>
      </w:pPr>
      <w:r>
        <w:rPr>
          <w:rFonts w:ascii="Times New Roman" w:hAnsi="Times New Roman" w:eastAsia="仿宋_GB2312"/>
          <w:b w:val="0"/>
          <w:color w:val="000000"/>
          <w:sz w:val="32"/>
        </w:rPr>
        <w:t>建立快速响应区域产业需求的人才培养供给机制；</w:t>
      </w:r>
    </w:p>
    <w:p w14:paraId="10C32D83">
      <w:pPr>
        <w:spacing w:before="0" w:after="0" w:line="560" w:lineRule="exact"/>
        <w:ind w:firstLine="640"/>
        <w:jc w:val="both"/>
      </w:pPr>
      <w:r>
        <w:rPr>
          <w:rFonts w:ascii="Times New Roman" w:hAnsi="Times New Roman" w:eastAsia="仿宋_GB2312"/>
          <w:b w:val="0"/>
          <w:color w:val="000000"/>
          <w:sz w:val="32"/>
        </w:rPr>
        <w:t>学科专业设置与区域经济社会发展适配度评价研究与实践；</w:t>
      </w:r>
    </w:p>
    <w:p w14:paraId="175772E6">
      <w:pPr>
        <w:spacing w:before="0" w:after="0" w:line="560" w:lineRule="exact"/>
        <w:ind w:firstLine="640"/>
        <w:jc w:val="both"/>
      </w:pPr>
      <w:r>
        <w:rPr>
          <w:rFonts w:ascii="Times New Roman" w:hAnsi="Times New Roman" w:eastAsia="仿宋_GB2312"/>
          <w:b w:val="0"/>
          <w:color w:val="000000"/>
          <w:sz w:val="32"/>
        </w:rPr>
        <w:t>面向战略新兴产业的学科专业快速响应机制探索与实践；</w:t>
      </w:r>
    </w:p>
    <w:p w14:paraId="38EED953">
      <w:pPr>
        <w:spacing w:before="0" w:after="0" w:line="560" w:lineRule="exact"/>
        <w:ind w:firstLine="640"/>
        <w:jc w:val="both"/>
      </w:pPr>
      <w:r>
        <w:rPr>
          <w:rFonts w:ascii="Times New Roman" w:hAnsi="Times New Roman" w:eastAsia="仿宋_GB2312"/>
          <w:b w:val="0"/>
          <w:color w:val="000000"/>
          <w:sz w:val="32"/>
        </w:rPr>
        <w:t>学科专业“数字画像”和红黄牌预警、调整优化机制研究与实践；</w:t>
      </w:r>
    </w:p>
    <w:p w14:paraId="7D945894">
      <w:pPr>
        <w:spacing w:before="0" w:after="0" w:line="560" w:lineRule="exact"/>
        <w:ind w:firstLine="640"/>
        <w:jc w:val="both"/>
      </w:pPr>
      <w:r>
        <w:rPr>
          <w:rFonts w:ascii="Times New Roman" w:hAnsi="Times New Roman" w:eastAsia="仿宋_GB2312"/>
          <w:b w:val="0"/>
          <w:color w:val="000000"/>
          <w:sz w:val="32"/>
        </w:rPr>
        <w:t>“学位+项目”研究生培养模式改革与实践；</w:t>
      </w:r>
    </w:p>
    <w:p w14:paraId="3FA849B7">
      <w:pPr>
        <w:spacing w:before="0" w:after="0" w:line="560" w:lineRule="exact"/>
        <w:ind w:firstLine="640"/>
        <w:jc w:val="both"/>
      </w:pPr>
      <w:r>
        <w:rPr>
          <w:rFonts w:ascii="Times New Roman" w:hAnsi="Times New Roman" w:eastAsia="仿宋_GB2312"/>
          <w:b w:val="0"/>
          <w:color w:val="000000"/>
          <w:sz w:val="32"/>
        </w:rPr>
        <w:t>“双优”建设背景下高水平应用型高校优质特色专业集群培育机制；</w:t>
      </w:r>
    </w:p>
    <w:p w14:paraId="1441CA0D">
      <w:pPr>
        <w:spacing w:before="0" w:after="0" w:line="560" w:lineRule="exact"/>
        <w:ind w:firstLine="640"/>
        <w:jc w:val="both"/>
      </w:pPr>
      <w:r>
        <w:rPr>
          <w:rFonts w:ascii="Times New Roman" w:hAnsi="Times New Roman" w:eastAsia="仿宋_GB2312"/>
          <w:b w:val="0"/>
          <w:color w:val="000000"/>
          <w:sz w:val="32"/>
        </w:rPr>
        <w:t>快速响应产业发展的“微专业”“微课程”“微证书”等体系建设的探索与实践，支撑复合型人才培养；</w:t>
      </w:r>
    </w:p>
    <w:p w14:paraId="7CEEEE7A">
      <w:pPr>
        <w:spacing w:before="0" w:after="0" w:line="560" w:lineRule="exact"/>
        <w:ind w:firstLine="640"/>
        <w:jc w:val="both"/>
      </w:pPr>
      <w:r>
        <w:rPr>
          <w:rFonts w:ascii="Times New Roman" w:hAnsi="Times New Roman" w:eastAsia="仿宋_GB2312"/>
          <w:b w:val="0"/>
          <w:color w:val="000000"/>
          <w:sz w:val="32"/>
        </w:rPr>
        <w:t>全链条优化提升高校毕业生高质量就业指导服务。</w:t>
      </w:r>
    </w:p>
    <w:p w14:paraId="73D870E0">
      <w:pPr>
        <w:spacing w:before="0" w:after="0" w:line="560" w:lineRule="exact"/>
        <w:ind w:firstLine="640"/>
        <w:jc w:val="both"/>
      </w:pPr>
      <w:r>
        <w:rPr>
          <w:rFonts w:ascii="Times New Roman" w:hAnsi="Times New Roman" w:eastAsia="黑体"/>
          <w:b w:val="0"/>
          <w:color w:val="000000"/>
          <w:sz w:val="32"/>
        </w:rPr>
        <w:t>六、创新教学方式方法和完善培养过程管理</w:t>
      </w:r>
    </w:p>
    <w:p w14:paraId="5348F8BF">
      <w:pPr>
        <w:spacing w:before="0" w:after="0" w:line="560" w:lineRule="exact"/>
        <w:ind w:firstLine="640"/>
        <w:jc w:val="both"/>
      </w:pPr>
      <w:r>
        <w:rPr>
          <w:rFonts w:ascii="Times New Roman" w:hAnsi="Times New Roman" w:eastAsia="仿宋_GB2312"/>
          <w:b w:val="0"/>
          <w:color w:val="000000"/>
          <w:sz w:val="32"/>
        </w:rPr>
        <w:t>基层教学组织建设与高质量运行机制研究与实践；</w:t>
      </w:r>
    </w:p>
    <w:p w14:paraId="4655E63A">
      <w:pPr>
        <w:spacing w:before="0" w:after="0" w:line="560" w:lineRule="exact"/>
        <w:ind w:firstLine="640"/>
        <w:jc w:val="both"/>
      </w:pPr>
      <w:r>
        <w:rPr>
          <w:rFonts w:ascii="Times New Roman" w:hAnsi="Times New Roman" w:eastAsia="仿宋_GB2312"/>
          <w:b w:val="0"/>
          <w:color w:val="000000"/>
          <w:sz w:val="32"/>
        </w:rPr>
        <w:t>PBL（基于问题的学习、项目式学习）在本科和研究生核心课程中的推广应用与质量保障；</w:t>
      </w:r>
    </w:p>
    <w:p w14:paraId="4D39B747">
      <w:pPr>
        <w:spacing w:before="0" w:after="0" w:line="560" w:lineRule="exact"/>
        <w:ind w:firstLine="640"/>
        <w:jc w:val="both"/>
      </w:pPr>
      <w:r>
        <w:rPr>
          <w:rFonts w:ascii="Times New Roman" w:hAnsi="Times New Roman" w:eastAsia="仿宋_GB2312"/>
          <w:b w:val="0"/>
          <w:color w:val="000000"/>
          <w:sz w:val="32"/>
        </w:rPr>
        <w:t>学术学位与专业学位差异化培养体系研究；</w:t>
      </w:r>
    </w:p>
    <w:p w14:paraId="3614AB8E">
      <w:pPr>
        <w:spacing w:before="0" w:after="0" w:line="560" w:lineRule="exact"/>
        <w:ind w:firstLine="640"/>
        <w:jc w:val="both"/>
      </w:pPr>
      <w:r>
        <w:rPr>
          <w:rFonts w:ascii="Times New Roman" w:hAnsi="Times New Roman" w:eastAsia="仿宋_GB2312"/>
          <w:b w:val="0"/>
          <w:color w:val="000000"/>
          <w:sz w:val="32"/>
        </w:rPr>
        <w:t>基于学生自主学习能力培养和个性化教学的人才培养模式研究与实践；</w:t>
      </w:r>
    </w:p>
    <w:p w14:paraId="62DFDE5D">
      <w:pPr>
        <w:spacing w:before="0" w:after="0" w:line="560" w:lineRule="exact"/>
        <w:ind w:firstLine="640"/>
        <w:jc w:val="both"/>
      </w:pPr>
      <w:r>
        <w:rPr>
          <w:rFonts w:ascii="Times New Roman" w:hAnsi="Times New Roman" w:eastAsia="仿宋_GB2312"/>
          <w:b w:val="0"/>
          <w:color w:val="000000"/>
          <w:sz w:val="32"/>
        </w:rPr>
        <w:t>卓越工程师学院实体化运行、校企“四共四通”协同育人机制深化实践；</w:t>
      </w:r>
    </w:p>
    <w:p w14:paraId="4DB9DC2E">
      <w:pPr>
        <w:spacing w:before="0" w:after="0" w:line="560" w:lineRule="exact"/>
        <w:ind w:firstLine="640"/>
        <w:jc w:val="both"/>
      </w:pPr>
      <w:r>
        <w:rPr>
          <w:rFonts w:ascii="Times New Roman" w:hAnsi="Times New Roman" w:eastAsia="仿宋_GB2312"/>
          <w:b w:val="0"/>
          <w:color w:val="000000"/>
          <w:sz w:val="32"/>
        </w:rPr>
        <w:t>课程目标—教学活动—学业评价一体化逆向教学设计体系建设；</w:t>
      </w:r>
    </w:p>
    <w:p w14:paraId="15B41A19">
      <w:pPr>
        <w:spacing w:before="0" w:after="0" w:line="560" w:lineRule="exact"/>
        <w:ind w:firstLine="640"/>
        <w:jc w:val="both"/>
      </w:pPr>
      <w:r>
        <w:rPr>
          <w:rFonts w:ascii="Times New Roman" w:hAnsi="Times New Roman" w:eastAsia="仿宋_GB2312"/>
          <w:b w:val="0"/>
          <w:color w:val="000000"/>
          <w:sz w:val="32"/>
        </w:rPr>
        <w:t>教学督导、同行评议、学生教学信息员、第三方评估多元协同质量监控队伍运行机制；</w:t>
      </w:r>
    </w:p>
    <w:p w14:paraId="3151E9D6">
      <w:pPr>
        <w:spacing w:before="0" w:after="0" w:line="560" w:lineRule="exact"/>
        <w:ind w:firstLine="640"/>
        <w:jc w:val="both"/>
      </w:pPr>
      <w:r>
        <w:rPr>
          <w:rFonts w:ascii="Times New Roman" w:hAnsi="Times New Roman" w:eastAsia="仿宋_GB2312"/>
          <w:b w:val="0"/>
          <w:color w:val="000000"/>
          <w:sz w:val="32"/>
        </w:rPr>
        <w:t>本硕贯通培养的课程体系、学分认定、弹性学制、资源共享配套制度改革；</w:t>
      </w:r>
    </w:p>
    <w:p w14:paraId="49E7C8AD">
      <w:pPr>
        <w:spacing w:before="0" w:after="0" w:line="560" w:lineRule="exact"/>
        <w:ind w:firstLine="640"/>
        <w:jc w:val="both"/>
      </w:pPr>
      <w:r>
        <w:rPr>
          <w:rFonts w:ascii="Times New Roman" w:hAnsi="Times New Roman" w:eastAsia="仿宋_GB2312"/>
          <w:b w:val="0"/>
          <w:color w:val="000000"/>
          <w:sz w:val="32"/>
        </w:rPr>
        <w:t>教学管理数字化治理改革，培养方案管理、教学运行、考核评价、学位管理一体化流程再造；</w:t>
      </w:r>
    </w:p>
    <w:p w14:paraId="01AD8B8C">
      <w:pPr>
        <w:spacing w:before="0" w:after="0" w:line="560" w:lineRule="exact"/>
        <w:ind w:firstLine="640"/>
        <w:jc w:val="both"/>
      </w:pPr>
      <w:r>
        <w:rPr>
          <w:rFonts w:ascii="Times New Roman" w:hAnsi="Times New Roman" w:eastAsia="仿宋_GB2312"/>
          <w:b w:val="0"/>
          <w:color w:val="000000"/>
          <w:sz w:val="32"/>
        </w:rPr>
        <w:t>专业课程全省统测与全省本科教学巡课机制建设研究。</w:t>
      </w:r>
    </w:p>
    <w:p w14:paraId="78EB59FF">
      <w:pPr>
        <w:spacing w:before="0" w:after="0" w:line="560" w:lineRule="exact"/>
        <w:ind w:firstLine="640"/>
        <w:jc w:val="both"/>
      </w:pPr>
      <w:r>
        <w:rPr>
          <w:rFonts w:ascii="Times New Roman" w:hAnsi="Times New Roman" w:eastAsia="黑体"/>
          <w:b w:val="0"/>
          <w:color w:val="000000"/>
          <w:sz w:val="32"/>
        </w:rPr>
        <w:t>七、深化创新创业与实践教育改革</w:t>
      </w:r>
    </w:p>
    <w:p w14:paraId="4743D509">
      <w:pPr>
        <w:spacing w:before="0" w:after="0" w:line="560" w:lineRule="exact"/>
        <w:ind w:firstLine="640"/>
        <w:jc w:val="both"/>
      </w:pPr>
      <w:r>
        <w:rPr>
          <w:rFonts w:ascii="Times New Roman" w:hAnsi="Times New Roman" w:eastAsia="仿宋_GB2312"/>
          <w:b w:val="0"/>
          <w:color w:val="000000"/>
          <w:sz w:val="32"/>
        </w:rPr>
        <w:t>大学生实习实践制度与实习组织管理模式创新研究；</w:t>
      </w:r>
    </w:p>
    <w:p w14:paraId="718971A8">
      <w:pPr>
        <w:spacing w:before="0" w:after="0" w:line="560" w:lineRule="exact"/>
        <w:ind w:firstLine="640"/>
        <w:jc w:val="both"/>
      </w:pPr>
      <w:r>
        <w:rPr>
          <w:rFonts w:ascii="Times New Roman" w:hAnsi="Times New Roman" w:eastAsia="仿宋_GB2312"/>
          <w:b w:val="0"/>
          <w:color w:val="000000"/>
          <w:sz w:val="32"/>
        </w:rPr>
        <w:t>校企双导师协同育人的权责划分、考核激励与双向流动机制研究；</w:t>
      </w:r>
    </w:p>
    <w:p w14:paraId="2E23A93F">
      <w:pPr>
        <w:spacing w:before="0" w:after="0" w:line="560" w:lineRule="exact"/>
        <w:ind w:firstLine="640"/>
        <w:jc w:val="both"/>
      </w:pPr>
      <w:r>
        <w:rPr>
          <w:rFonts w:ascii="Times New Roman" w:hAnsi="Times New Roman" w:eastAsia="仿宋_GB2312"/>
          <w:b w:val="0"/>
          <w:color w:val="000000"/>
          <w:sz w:val="32"/>
        </w:rPr>
        <w:t>创新创业教育体系迭代优化，基于专业教育的专创融合教育；</w:t>
      </w:r>
    </w:p>
    <w:p w14:paraId="0AAE50EB">
      <w:pPr>
        <w:spacing w:before="0" w:after="0" w:line="560" w:lineRule="exact"/>
        <w:ind w:firstLine="640"/>
        <w:jc w:val="both"/>
      </w:pPr>
      <w:r>
        <w:rPr>
          <w:rFonts w:ascii="Times New Roman" w:hAnsi="Times New Roman" w:eastAsia="仿宋_GB2312"/>
          <w:b w:val="0"/>
          <w:color w:val="000000"/>
          <w:sz w:val="32"/>
        </w:rPr>
        <w:t>按照“四题一评”模式专业学位研究生真题真做培养创新；</w:t>
      </w:r>
    </w:p>
    <w:p w14:paraId="06FFC939">
      <w:pPr>
        <w:spacing w:before="0" w:after="0" w:line="560" w:lineRule="exact"/>
        <w:ind w:firstLine="640"/>
        <w:jc w:val="both"/>
      </w:pPr>
      <w:r>
        <w:rPr>
          <w:rFonts w:ascii="Times New Roman" w:hAnsi="Times New Roman" w:eastAsia="仿宋_GB2312"/>
          <w:b w:val="0"/>
          <w:color w:val="000000"/>
          <w:sz w:val="32"/>
        </w:rPr>
        <w:t>学科竞赛驱动下学生复杂工程问题解决能力、创新能力培养实践；</w:t>
      </w:r>
    </w:p>
    <w:p w14:paraId="0CEECDF9">
      <w:pPr>
        <w:spacing w:before="0" w:after="0" w:line="560" w:lineRule="exact"/>
        <w:ind w:firstLine="640"/>
        <w:jc w:val="both"/>
      </w:pPr>
      <w:r>
        <w:rPr>
          <w:rFonts w:ascii="Times New Roman" w:hAnsi="Times New Roman" w:eastAsia="仿宋_GB2312"/>
          <w:b w:val="0"/>
          <w:color w:val="000000"/>
          <w:sz w:val="32"/>
        </w:rPr>
        <w:t>研究生入企培养质量保障与过程管理研究；</w:t>
      </w:r>
    </w:p>
    <w:p w14:paraId="702A2781">
      <w:pPr>
        <w:spacing w:before="0" w:after="0" w:line="560" w:lineRule="exact"/>
        <w:ind w:firstLine="640"/>
        <w:jc w:val="both"/>
      </w:pPr>
      <w:r>
        <w:rPr>
          <w:rFonts w:ascii="Times New Roman" w:hAnsi="Times New Roman" w:eastAsia="仿宋_GB2312"/>
          <w:b w:val="0"/>
          <w:color w:val="000000"/>
          <w:sz w:val="32"/>
        </w:rPr>
        <w:t>公共基础课、实践教学和实验教学改革研究与实践；</w:t>
      </w:r>
    </w:p>
    <w:p w14:paraId="065B3CBE">
      <w:pPr>
        <w:spacing w:before="0" w:after="0" w:line="560" w:lineRule="exact"/>
        <w:ind w:firstLine="640"/>
        <w:jc w:val="both"/>
      </w:pPr>
      <w:r>
        <w:rPr>
          <w:rFonts w:ascii="Times New Roman" w:hAnsi="Times New Roman" w:eastAsia="仿宋_GB2312"/>
          <w:b w:val="0"/>
          <w:color w:val="000000"/>
          <w:sz w:val="32"/>
        </w:rPr>
        <w:t>研究生联合培养基地提质增效、过程监管与培养质量评价改革。</w:t>
      </w:r>
    </w:p>
    <w:p w14:paraId="78E3766D">
      <w:pPr>
        <w:spacing w:before="0" w:after="0" w:line="560" w:lineRule="exact"/>
        <w:ind w:firstLine="640"/>
        <w:jc w:val="both"/>
      </w:pPr>
      <w:r>
        <w:rPr>
          <w:rFonts w:ascii="Times New Roman" w:hAnsi="Times New Roman" w:eastAsia="黑体"/>
          <w:b w:val="0"/>
          <w:color w:val="000000"/>
          <w:sz w:val="32"/>
        </w:rPr>
        <w:t>八、提高教师（导师）教学能力</w:t>
      </w:r>
    </w:p>
    <w:p w14:paraId="60B48CAB">
      <w:pPr>
        <w:spacing w:before="0" w:after="0" w:line="560" w:lineRule="exact"/>
        <w:ind w:firstLine="640"/>
        <w:jc w:val="both"/>
      </w:pPr>
      <w:r>
        <w:rPr>
          <w:rFonts w:ascii="Times New Roman" w:hAnsi="Times New Roman" w:eastAsia="仿宋_GB2312"/>
          <w:b w:val="0"/>
          <w:color w:val="000000"/>
          <w:sz w:val="32"/>
        </w:rPr>
        <w:t>高校教师教学质量评价和教学激励机制研究；</w:t>
      </w:r>
    </w:p>
    <w:p w14:paraId="42A48FC0">
      <w:pPr>
        <w:spacing w:before="0" w:after="0" w:line="560" w:lineRule="exact"/>
        <w:ind w:firstLine="640"/>
        <w:jc w:val="both"/>
      </w:pPr>
      <w:r>
        <w:rPr>
          <w:rFonts w:ascii="Times New Roman" w:hAnsi="Times New Roman" w:eastAsia="仿宋_GB2312"/>
          <w:b w:val="0"/>
          <w:color w:val="000000"/>
          <w:sz w:val="32"/>
        </w:rPr>
        <w:t>教师教学发展体系重构，青年教师教学能力阶梯式成长机制；</w:t>
      </w:r>
    </w:p>
    <w:p w14:paraId="5CD15E89">
      <w:pPr>
        <w:spacing w:before="0" w:after="0" w:line="560" w:lineRule="exact"/>
        <w:ind w:firstLine="640"/>
        <w:jc w:val="both"/>
      </w:pPr>
      <w:r>
        <w:rPr>
          <w:rFonts w:ascii="Times New Roman" w:hAnsi="Times New Roman" w:eastAsia="仿宋_GB2312"/>
          <w:b w:val="0"/>
          <w:color w:val="000000"/>
          <w:sz w:val="32"/>
        </w:rPr>
        <w:t>地方高水平应用型本科高校“双师双能型”教师培养、激励、管理一体化制度创新研究；</w:t>
      </w:r>
    </w:p>
    <w:p w14:paraId="119C890C">
      <w:pPr>
        <w:spacing w:before="0" w:after="0" w:line="560" w:lineRule="exact"/>
        <w:ind w:firstLine="640"/>
        <w:jc w:val="both"/>
      </w:pPr>
      <w:r>
        <w:rPr>
          <w:rFonts w:ascii="Times New Roman" w:hAnsi="Times New Roman" w:eastAsia="仿宋_GB2312"/>
          <w:b w:val="0"/>
          <w:color w:val="000000"/>
          <w:sz w:val="32"/>
        </w:rPr>
        <w:t>教师教学能力、产业实践能力提升途径与制度建设研究；</w:t>
      </w:r>
    </w:p>
    <w:p w14:paraId="25E8B44C">
      <w:pPr>
        <w:spacing w:before="0" w:after="0" w:line="560" w:lineRule="exact"/>
        <w:ind w:firstLine="640"/>
        <w:jc w:val="both"/>
      </w:pPr>
      <w:r>
        <w:rPr>
          <w:rFonts w:ascii="Times New Roman" w:hAnsi="Times New Roman" w:eastAsia="仿宋_GB2312"/>
          <w:b w:val="0"/>
          <w:color w:val="000000"/>
          <w:sz w:val="32"/>
        </w:rPr>
        <w:t>教务员队伍专业化建设与激励机制改革研究；</w:t>
      </w:r>
    </w:p>
    <w:p w14:paraId="13831BE8">
      <w:pPr>
        <w:spacing w:before="0" w:after="0" w:line="560" w:lineRule="exact"/>
        <w:ind w:firstLine="640"/>
        <w:jc w:val="both"/>
      </w:pPr>
      <w:r>
        <w:rPr>
          <w:rFonts w:ascii="Times New Roman" w:hAnsi="Times New Roman" w:eastAsia="仿宋_GB2312"/>
          <w:b w:val="0"/>
          <w:color w:val="000000"/>
          <w:sz w:val="32"/>
        </w:rPr>
        <w:t>和谐导学关系构建及导学关系风险预警、矛盾调处与多元协同保障机制、常态化导学互动机制研究；</w:t>
      </w:r>
    </w:p>
    <w:p w14:paraId="3C824F10">
      <w:pPr>
        <w:spacing w:before="0" w:after="0" w:line="560" w:lineRule="exact"/>
        <w:ind w:firstLine="640"/>
        <w:jc w:val="both"/>
      </w:pPr>
      <w:r>
        <w:rPr>
          <w:rFonts w:ascii="Times New Roman" w:hAnsi="Times New Roman" w:eastAsia="仿宋_GB2312"/>
          <w:b w:val="0"/>
          <w:color w:val="000000"/>
          <w:sz w:val="32"/>
        </w:rPr>
        <w:t>研究生导师履职评价体系研究；</w:t>
      </w:r>
    </w:p>
    <w:p w14:paraId="1E63BE93">
      <w:pPr>
        <w:spacing w:before="0" w:after="0" w:line="560" w:lineRule="exact"/>
        <w:ind w:firstLine="640"/>
        <w:jc w:val="both"/>
      </w:pPr>
      <w:r>
        <w:rPr>
          <w:rFonts w:ascii="Times New Roman" w:hAnsi="Times New Roman" w:eastAsia="仿宋_GB2312"/>
          <w:b w:val="0"/>
          <w:color w:val="000000"/>
          <w:sz w:val="32"/>
        </w:rPr>
        <w:t>人工智能时代“卓越教师学院”研究与探索。</w:t>
      </w:r>
    </w:p>
    <w:p w14:paraId="2B0A7BDF">
      <w:pPr>
        <w:spacing w:before="0" w:after="0" w:line="560" w:lineRule="exact"/>
        <w:ind w:firstLine="640"/>
        <w:jc w:val="both"/>
      </w:pPr>
      <w:r>
        <w:rPr>
          <w:rFonts w:ascii="Times New Roman" w:hAnsi="Times New Roman" w:eastAsia="黑体"/>
          <w:b w:val="0"/>
          <w:color w:val="000000"/>
          <w:sz w:val="32"/>
        </w:rPr>
        <w:t>九、深化教育教学评价改革</w:t>
      </w:r>
    </w:p>
    <w:p w14:paraId="01C7C066">
      <w:pPr>
        <w:spacing w:before="0" w:after="0" w:line="560" w:lineRule="exact"/>
        <w:ind w:firstLine="640"/>
        <w:jc w:val="both"/>
      </w:pPr>
      <w:r>
        <w:rPr>
          <w:rFonts w:ascii="Times New Roman" w:hAnsi="Times New Roman" w:eastAsia="仿宋_GB2312"/>
          <w:b w:val="0"/>
          <w:color w:val="000000"/>
          <w:sz w:val="32"/>
        </w:rPr>
        <w:t>人才培养质量保障体系创新研究与实践；</w:t>
      </w:r>
    </w:p>
    <w:p w14:paraId="3C4F1444">
      <w:pPr>
        <w:spacing w:before="0" w:after="0" w:line="560" w:lineRule="exact"/>
        <w:ind w:firstLine="640"/>
        <w:jc w:val="both"/>
      </w:pPr>
      <w:r>
        <w:rPr>
          <w:rFonts w:ascii="Times New Roman" w:hAnsi="Times New Roman" w:eastAsia="仿宋_GB2312"/>
          <w:b w:val="0"/>
          <w:color w:val="000000"/>
          <w:sz w:val="32"/>
        </w:rPr>
        <w:t>人工智能赋能专业评价、学生评价的改革与实践；</w:t>
      </w:r>
    </w:p>
    <w:p w14:paraId="1AB6F106">
      <w:pPr>
        <w:spacing w:before="0" w:after="0" w:line="560" w:lineRule="exact"/>
        <w:ind w:firstLine="640"/>
        <w:jc w:val="both"/>
      </w:pPr>
      <w:r>
        <w:rPr>
          <w:rFonts w:ascii="Times New Roman" w:hAnsi="Times New Roman" w:eastAsia="仿宋_GB2312"/>
          <w:b w:val="0"/>
          <w:color w:val="000000"/>
          <w:sz w:val="32"/>
        </w:rPr>
        <w:t>教学贡献导向的教师评价改革，教学成果与科研成果等效评价机制研究；</w:t>
      </w:r>
    </w:p>
    <w:p w14:paraId="590A1EC7">
      <w:pPr>
        <w:spacing w:before="0" w:after="0" w:line="560" w:lineRule="exact"/>
        <w:ind w:firstLine="640"/>
        <w:jc w:val="both"/>
      </w:pPr>
      <w:r>
        <w:rPr>
          <w:rFonts w:ascii="Times New Roman" w:hAnsi="Times New Roman" w:eastAsia="仿宋_GB2312"/>
          <w:b w:val="0"/>
          <w:color w:val="000000"/>
          <w:sz w:val="32"/>
        </w:rPr>
        <w:t>高校、学院、专业、课程、课堂分层分类教学质量评价指标体系，适配高校分类发展差异化评价；</w:t>
      </w:r>
    </w:p>
    <w:p w14:paraId="33CEABCD">
      <w:pPr>
        <w:spacing w:before="0" w:after="0" w:line="560" w:lineRule="exact"/>
        <w:ind w:firstLine="640"/>
        <w:jc w:val="both"/>
      </w:pPr>
      <w:r>
        <w:rPr>
          <w:rFonts w:ascii="Times New Roman" w:hAnsi="Times New Roman" w:eastAsia="仿宋_GB2312"/>
          <w:b w:val="0"/>
          <w:color w:val="000000"/>
          <w:sz w:val="32"/>
        </w:rPr>
        <w:t>以学生为中心的多元化评价体系，破除五唯背景下考试评价、过程性评价、学分制改革研究与实践；</w:t>
      </w:r>
    </w:p>
    <w:p w14:paraId="742E13EA">
      <w:pPr>
        <w:spacing w:before="0" w:after="0" w:line="560" w:lineRule="exact"/>
        <w:ind w:firstLine="640"/>
        <w:jc w:val="both"/>
      </w:pPr>
      <w:r>
        <w:rPr>
          <w:rFonts w:ascii="Times New Roman" w:hAnsi="Times New Roman" w:eastAsia="仿宋_GB2312"/>
          <w:b w:val="0"/>
          <w:color w:val="000000"/>
          <w:sz w:val="32"/>
        </w:rPr>
        <w:t>基于学生成长增值的人才培养成效监测、数据分析与改进机制；</w:t>
      </w:r>
    </w:p>
    <w:p w14:paraId="40F23E43">
      <w:pPr>
        <w:spacing w:before="0" w:after="0" w:line="560" w:lineRule="exact"/>
        <w:ind w:firstLine="640"/>
        <w:jc w:val="both"/>
      </w:pPr>
      <w:r>
        <w:rPr>
          <w:rFonts w:ascii="Times New Roman" w:hAnsi="Times New Roman" w:eastAsia="仿宋_GB2312"/>
          <w:b w:val="0"/>
          <w:color w:val="000000"/>
          <w:sz w:val="32"/>
        </w:rPr>
        <w:t>专业学位研究生实践成果评价机制研究；</w:t>
      </w:r>
    </w:p>
    <w:p w14:paraId="61FCEC34">
      <w:pPr>
        <w:spacing w:before="0" w:after="0" w:line="560" w:lineRule="exact"/>
        <w:ind w:firstLine="640"/>
        <w:jc w:val="both"/>
      </w:pPr>
      <w:r>
        <w:rPr>
          <w:rFonts w:ascii="Times New Roman" w:hAnsi="Times New Roman" w:eastAsia="仿宋_GB2312"/>
          <w:b w:val="0"/>
          <w:color w:val="000000"/>
          <w:sz w:val="32"/>
        </w:rPr>
        <w:t>AI赋能过程性考核、非标准答案评价改革。</w:t>
      </w:r>
    </w:p>
    <w:p w14:paraId="7C85F8FA">
      <w:pPr>
        <w:spacing w:before="0" w:after="0" w:line="560" w:lineRule="exact"/>
        <w:ind w:firstLine="640"/>
        <w:jc w:val="both"/>
      </w:pPr>
      <w:r>
        <w:rPr>
          <w:rFonts w:ascii="Times New Roman" w:hAnsi="Times New Roman" w:eastAsia="黑体"/>
          <w:b w:val="0"/>
          <w:color w:val="000000"/>
          <w:sz w:val="32"/>
        </w:rPr>
        <w:t>十、构建面向未来的高等教育新形态</w:t>
      </w:r>
    </w:p>
    <w:p w14:paraId="6847F459">
      <w:pPr>
        <w:spacing w:before="0" w:after="0" w:line="560" w:lineRule="exact"/>
        <w:ind w:firstLine="640"/>
        <w:jc w:val="both"/>
      </w:pPr>
      <w:r>
        <w:rPr>
          <w:rFonts w:ascii="Times New Roman" w:hAnsi="Times New Roman" w:eastAsia="仿宋_GB2312"/>
          <w:b w:val="0"/>
          <w:color w:val="000000"/>
          <w:sz w:val="32"/>
        </w:rPr>
        <w:t>“未来课堂”“未来教师”“未来学校”“未来学习中心”建设研究与实践；</w:t>
      </w:r>
    </w:p>
    <w:p w14:paraId="1DF696C7">
      <w:pPr>
        <w:spacing w:before="0" w:after="0" w:line="560" w:lineRule="exact"/>
        <w:ind w:firstLine="640"/>
        <w:jc w:val="both"/>
      </w:pPr>
      <w:r>
        <w:rPr>
          <w:rFonts w:ascii="Times New Roman" w:hAnsi="Times New Roman" w:eastAsia="仿宋_GB2312"/>
          <w:b w:val="0"/>
          <w:color w:val="000000"/>
          <w:sz w:val="32"/>
        </w:rPr>
        <w:t>人工智能赋能教育教学改革研究与实践；</w:t>
      </w:r>
    </w:p>
    <w:p w14:paraId="5DBCEDFA">
      <w:pPr>
        <w:spacing w:before="0" w:after="0" w:line="560" w:lineRule="exact"/>
        <w:ind w:firstLine="640"/>
        <w:jc w:val="both"/>
      </w:pPr>
      <w:r>
        <w:rPr>
          <w:rFonts w:ascii="Times New Roman" w:hAnsi="Times New Roman" w:eastAsia="仿宋_GB2312"/>
          <w:b w:val="0"/>
          <w:color w:val="000000"/>
          <w:sz w:val="32"/>
        </w:rPr>
        <w:t>基于AI的个性化学习支持、学业智能诊断、学习风险预警体系建设；</w:t>
      </w:r>
    </w:p>
    <w:p w14:paraId="0B13677C">
      <w:pPr>
        <w:spacing w:before="0" w:after="0" w:line="560" w:lineRule="exact"/>
        <w:ind w:firstLine="640"/>
        <w:jc w:val="both"/>
      </w:pPr>
      <w:r>
        <w:rPr>
          <w:rFonts w:ascii="Times New Roman" w:hAnsi="Times New Roman" w:eastAsia="仿宋_GB2312"/>
          <w:b w:val="0"/>
          <w:color w:val="000000"/>
          <w:sz w:val="32"/>
        </w:rPr>
        <w:t>虚拟仿真实验教学体系升级、虚实融合实践教学平台建设，高风险、高成本共享性实验实训场景改革；</w:t>
      </w:r>
    </w:p>
    <w:p w14:paraId="32E7BDDD">
      <w:pPr>
        <w:spacing w:before="0" w:after="0" w:line="560" w:lineRule="exact"/>
        <w:ind w:firstLine="640"/>
        <w:jc w:val="both"/>
      </w:pPr>
      <w:r>
        <w:rPr>
          <w:rFonts w:ascii="Times New Roman" w:hAnsi="Times New Roman" w:eastAsia="仿宋_GB2312"/>
          <w:b w:val="0"/>
          <w:color w:val="000000"/>
          <w:sz w:val="32"/>
        </w:rPr>
        <w:t>AI驱动教学管理变革实践研究；</w:t>
      </w:r>
    </w:p>
    <w:p w14:paraId="55C58F2B">
      <w:pPr>
        <w:spacing w:before="0" w:after="0" w:line="560" w:lineRule="exact"/>
        <w:ind w:firstLine="640"/>
        <w:jc w:val="both"/>
      </w:pPr>
      <w:r>
        <w:rPr>
          <w:rFonts w:ascii="Times New Roman" w:hAnsi="Times New Roman" w:eastAsia="仿宋_GB2312"/>
          <w:b w:val="0"/>
          <w:color w:val="000000"/>
          <w:sz w:val="32"/>
        </w:rPr>
        <w:t>分层分类的高校师生AI数字素养培育体系（教师、本科生、研究生）；</w:t>
      </w:r>
    </w:p>
    <w:p w14:paraId="45D65878">
      <w:pPr>
        <w:spacing w:before="0" w:after="0" w:line="560" w:lineRule="exact"/>
        <w:ind w:firstLine="640"/>
        <w:jc w:val="both"/>
      </w:pPr>
      <w:r>
        <w:rPr>
          <w:rFonts w:ascii="Times New Roman" w:hAnsi="Times New Roman" w:eastAsia="仿宋_GB2312"/>
          <w:b w:val="0"/>
          <w:color w:val="000000"/>
          <w:sz w:val="32"/>
        </w:rPr>
        <w:t>人工智能赋能学生科研训练、文献研读、学术规范教育实践探索；</w:t>
      </w:r>
    </w:p>
    <w:p w14:paraId="571C458F">
      <w:pPr>
        <w:spacing w:before="0" w:after="0" w:line="560" w:lineRule="exact"/>
        <w:ind w:firstLine="640"/>
        <w:jc w:val="both"/>
      </w:pPr>
      <w:r>
        <w:rPr>
          <w:rFonts w:ascii="Times New Roman" w:hAnsi="Times New Roman" w:eastAsia="仿宋_GB2312"/>
          <w:b w:val="0"/>
          <w:color w:val="000000"/>
          <w:sz w:val="32"/>
        </w:rPr>
        <w:t>生成式人工智能背景下学术伦理教育研究。</w:t>
      </w:r>
    </w:p>
    <w:p w14:paraId="6949B3FD">
      <w:pPr>
        <w:spacing w:before="0" w:after="0" w:line="560" w:lineRule="exact"/>
        <w:ind w:firstLine="640"/>
        <w:jc w:val="both"/>
      </w:pPr>
      <w:r>
        <w:rPr>
          <w:rFonts w:ascii="Times New Roman" w:hAnsi="Times New Roman" w:eastAsia="黑体"/>
          <w:b w:val="0"/>
          <w:color w:val="000000"/>
          <w:sz w:val="32"/>
        </w:rPr>
        <w:t>十一、高水平对外开放和全球胜任力人才培养</w:t>
      </w:r>
    </w:p>
    <w:p w14:paraId="298732E2">
      <w:pPr>
        <w:spacing w:before="0" w:after="0" w:line="560" w:lineRule="exact"/>
        <w:ind w:firstLine="640"/>
        <w:jc w:val="both"/>
      </w:pPr>
      <w:r>
        <w:rPr>
          <w:rFonts w:ascii="Times New Roman" w:hAnsi="Times New Roman" w:eastAsia="仿宋_GB2312"/>
          <w:b w:val="0"/>
          <w:color w:val="000000"/>
          <w:sz w:val="32"/>
        </w:rPr>
        <w:t>跨校联合培养、区域教学共同体的研究与实践；</w:t>
      </w:r>
    </w:p>
    <w:p w14:paraId="1F77A19A">
      <w:pPr>
        <w:spacing w:before="0" w:after="0" w:line="560" w:lineRule="exact"/>
        <w:ind w:firstLine="640"/>
        <w:jc w:val="both"/>
      </w:pPr>
      <w:r>
        <w:rPr>
          <w:rFonts w:ascii="Times New Roman" w:hAnsi="Times New Roman" w:eastAsia="仿宋_GB2312"/>
          <w:b w:val="0"/>
          <w:color w:val="000000"/>
          <w:sz w:val="32"/>
        </w:rPr>
        <w:t>服务浙江高水平对外开放的复合型国际化人才培养体系构建；</w:t>
      </w:r>
    </w:p>
    <w:p w14:paraId="6D96830F">
      <w:pPr>
        <w:spacing w:before="0" w:after="0" w:line="560" w:lineRule="exact"/>
        <w:ind w:firstLine="640"/>
        <w:jc w:val="both"/>
      </w:pPr>
      <w:r>
        <w:rPr>
          <w:rFonts w:ascii="Times New Roman" w:hAnsi="Times New Roman" w:eastAsia="仿宋_GB2312"/>
          <w:b w:val="0"/>
          <w:color w:val="000000"/>
          <w:sz w:val="32"/>
        </w:rPr>
        <w:t>本土国际化育人体系建设：不出国学生全球胜任力课程与实践体系；</w:t>
      </w:r>
    </w:p>
    <w:p w14:paraId="6283A60C">
      <w:pPr>
        <w:spacing w:before="0" w:after="0" w:line="560" w:lineRule="exact"/>
        <w:ind w:firstLine="640"/>
        <w:jc w:val="both"/>
      </w:pPr>
      <w:r>
        <w:rPr>
          <w:rFonts w:ascii="Times New Roman" w:hAnsi="Times New Roman" w:eastAsia="仿宋_GB2312"/>
          <w:b w:val="0"/>
          <w:color w:val="000000"/>
          <w:sz w:val="32"/>
        </w:rPr>
        <w:t>中外联合培养本研项目质量保障、跨文化育人机制改革；</w:t>
      </w:r>
    </w:p>
    <w:p w14:paraId="6278A3B7">
      <w:pPr>
        <w:spacing w:before="0" w:after="0" w:line="560" w:lineRule="exact"/>
        <w:ind w:firstLine="640"/>
        <w:jc w:val="both"/>
      </w:pPr>
      <w:r>
        <w:rPr>
          <w:rFonts w:ascii="Times New Roman" w:hAnsi="Times New Roman" w:eastAsia="仿宋_GB2312"/>
          <w:b w:val="0"/>
          <w:color w:val="000000"/>
          <w:sz w:val="32"/>
        </w:rPr>
        <w:t>服务中国企业“走出去”战略的海外卓越工程师培养模式创新与实践；</w:t>
      </w:r>
    </w:p>
    <w:p w14:paraId="7D55B0FA">
      <w:pPr>
        <w:spacing w:before="0" w:after="0" w:line="560" w:lineRule="exact"/>
        <w:ind w:firstLine="640"/>
        <w:jc w:val="both"/>
      </w:pPr>
      <w:r>
        <w:rPr>
          <w:rFonts w:ascii="Times New Roman" w:hAnsi="Times New Roman" w:eastAsia="仿宋_GB2312"/>
          <w:b w:val="0"/>
          <w:color w:val="000000"/>
          <w:sz w:val="32"/>
        </w:rPr>
        <w:t>研究生国际学术交流、联合科研育人的制度保障与激励机制；</w:t>
      </w:r>
    </w:p>
    <w:p w14:paraId="0E1C1F71">
      <w:pPr>
        <w:spacing w:before="0" w:after="0" w:line="560" w:lineRule="exact"/>
        <w:ind w:firstLine="640"/>
        <w:jc w:val="both"/>
      </w:pPr>
      <w:r>
        <w:rPr>
          <w:rFonts w:ascii="Times New Roman" w:hAnsi="Times New Roman" w:eastAsia="仿宋_GB2312"/>
          <w:b w:val="0"/>
          <w:color w:val="000000"/>
          <w:sz w:val="32"/>
        </w:rPr>
        <w:t>涉外专业课程、双语课程提质改革与教学质量评价标准；</w:t>
      </w:r>
    </w:p>
    <w:p w14:paraId="33E6014F">
      <w:pPr>
        <w:spacing w:before="0" w:after="0" w:line="560" w:lineRule="exact"/>
        <w:ind w:firstLine="640"/>
        <w:jc w:val="both"/>
      </w:pPr>
      <w:r>
        <w:rPr>
          <w:rFonts w:ascii="Times New Roman" w:hAnsi="Times New Roman" w:eastAsia="仿宋_GB2312"/>
          <w:b w:val="0"/>
          <w:color w:val="000000"/>
          <w:sz w:val="32"/>
        </w:rPr>
        <w:t>中外联合实验室、国际学术平台支撑人才培养的实践探索。</w:t>
      </w:r>
    </w:p>
    <w:p w14:paraId="2B80AB9C">
      <w:pPr>
        <w:spacing w:before="0" w:after="0" w:line="560" w:lineRule="exact"/>
        <w:ind w:firstLine="640"/>
        <w:jc w:val="both"/>
      </w:pPr>
      <w:r>
        <w:rPr>
          <w:rFonts w:ascii="Times New Roman" w:hAnsi="Times New Roman" w:eastAsia="黑体"/>
          <w:b w:val="0"/>
          <w:color w:val="000000"/>
          <w:sz w:val="32"/>
        </w:rPr>
        <w:t>十二、其他方面重点领域方向</w:t>
      </w:r>
    </w:p>
    <w:p w14:paraId="747C9584">
      <w:pPr>
        <w:spacing w:before="0" w:after="0" w:line="560" w:lineRule="exact"/>
        <w:ind w:firstLine="640"/>
        <w:jc w:val="both"/>
      </w:pPr>
      <w:r>
        <w:rPr>
          <w:rFonts w:ascii="Times New Roman" w:hAnsi="Times New Roman" w:eastAsia="仿宋_GB2312"/>
          <w:b w:val="0"/>
          <w:color w:val="000000"/>
          <w:sz w:val="32"/>
        </w:rPr>
        <w:t>（本方向省教育厅未列具体选题，由申报人结合自身办学定位与改革实际自行确定）</w:t>
      </w:r>
    </w:p>
    <w:sectPr>
      <w:pgSz w:w="11906" w:h="16838"/>
      <w:pgMar w:top="1440" w:right="1644" w:bottom="1440" w:left="164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1367CD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_GB2312"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3163</Words>
  <Characters>3201</Characters>
  <Lines>0</Lines>
  <Paragraphs>0</Paragraphs>
  <TotalTime>0</TotalTime>
  <ScaleCrop>false</ScaleCrop>
  <LinksUpToDate>false</LinksUpToDate>
  <CharactersWithSpaces>3201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吴炜</cp:lastModifiedBy>
  <dcterms:modified xsi:type="dcterms:W3CDTF">2026-10-14T08:52:48Z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eyJoZGlkIjoiZGM3N2ZkNzcwZDJlZDg3NjdhOWI5MGQ3MWEwYjRjODIiLCJ1c2VySWQiOiIxNjkzMjI3NTMyIn0=</vt:lpwstr>
  </property>
  <property fmtid="{D5CDD505-2E9C-101B-9397-08002B2CF9AE}" pid="3" name="KSOProductBuildVer">
    <vt:lpwstr>2052-12.1.0.28043</vt:lpwstr>
  </property>
  <property fmtid="{D5CDD505-2E9C-101B-9397-08002B2CF9AE}" pid="4" name="ICV">
    <vt:lpwstr>BA790DD68BAA4C24936590A62E29EDF9_12</vt:lpwstr>
  </property>
</Properties>
</file>